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47F75" w14:textId="77777777" w:rsidR="00DD59DE" w:rsidRDefault="00DD59DE"/>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85716C9" w14:textId="77777777" w:rsidTr="00B60028">
        <w:trPr>
          <w:trHeight w:hRule="exact" w:val="1418"/>
        </w:trPr>
        <w:tc>
          <w:tcPr>
            <w:tcW w:w="7761" w:type="dxa"/>
            <w:vAlign w:val="center"/>
          </w:tcPr>
          <w:p w14:paraId="67AA95D3" w14:textId="77777777" w:rsidR="00DD59DE" w:rsidRPr="00DD59DE" w:rsidRDefault="00DD59DE" w:rsidP="00AE2203">
            <w:pPr>
              <w:pStyle w:val="Title"/>
              <w:spacing w:before="120"/>
            </w:pPr>
            <w:r>
              <w:t xml:space="preserve">Heritage Victoria </w:t>
            </w:r>
            <w:r w:rsidR="00AE2203">
              <w:br/>
            </w:r>
            <w:r>
              <w:t>Technical Note</w:t>
            </w:r>
          </w:p>
          <w:p w14:paraId="1642B644" w14:textId="77777777" w:rsidR="00A5462F" w:rsidRPr="00A5462F" w:rsidRDefault="00A5462F" w:rsidP="00B60028">
            <w:pPr>
              <w:pStyle w:val="Title"/>
            </w:pPr>
          </w:p>
        </w:tc>
      </w:tr>
      <w:tr w:rsidR="00975ED3" w14:paraId="2AB6F8ED" w14:textId="77777777" w:rsidTr="00B60028">
        <w:trPr>
          <w:trHeight w:val="1247"/>
        </w:trPr>
        <w:tc>
          <w:tcPr>
            <w:tcW w:w="7761" w:type="dxa"/>
            <w:vAlign w:val="center"/>
          </w:tcPr>
          <w:p w14:paraId="6011ECD1" w14:textId="77777777" w:rsidR="00A5462F" w:rsidRPr="00A5462F" w:rsidRDefault="00DD59DE" w:rsidP="00DD59DE">
            <w:pPr>
              <w:pStyle w:val="Subtitle"/>
              <w:ind w:right="242"/>
            </w:pPr>
            <w:r>
              <w:t xml:space="preserve">Specification for the submission of Archival </w:t>
            </w:r>
            <w:r w:rsidR="00AE2203">
              <w:br/>
            </w:r>
            <w:r>
              <w:t>Photographic Records</w:t>
            </w:r>
          </w:p>
        </w:tc>
      </w:tr>
    </w:tbl>
    <w:p w14:paraId="380B608E" w14:textId="77777777" w:rsidR="00C038B5" w:rsidRDefault="00C038B5" w:rsidP="00595F80"/>
    <w:p w14:paraId="4CC4F2BA" w14:textId="5B3597A0" w:rsidR="00806AB6" w:rsidRPr="00565F52" w:rsidRDefault="00565F52" w:rsidP="00806AB6">
      <w:pPr>
        <w:pStyle w:val="BodyText"/>
        <w:rPr>
          <w:b/>
          <w:sz w:val="24"/>
          <w:szCs w:val="24"/>
        </w:rPr>
        <w:sectPr w:rsidR="00806AB6" w:rsidRPr="00565F52" w:rsidSect="000944E9">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284" w:gutter="0"/>
          <w:cols w:space="284"/>
          <w:titlePg/>
          <w:docGrid w:linePitch="360"/>
        </w:sectPr>
      </w:pPr>
      <w:r w:rsidRPr="00565F52">
        <w:rPr>
          <w:b/>
          <w:sz w:val="24"/>
          <w:szCs w:val="24"/>
        </w:rPr>
        <w:t>Introduction</w:t>
      </w:r>
    </w:p>
    <w:p w14:paraId="3AA0A0DD" w14:textId="4A0A3D9B" w:rsidR="00DD59DE" w:rsidRDefault="00DD59DE" w:rsidP="00DD59DE">
      <w:pPr>
        <w:rPr>
          <w:rFonts w:eastAsia="Cambria" w:cs="Times New Roman"/>
        </w:rPr>
      </w:pPr>
      <w:bookmarkStart w:id="0" w:name="Here"/>
      <w:bookmarkEnd w:id="0"/>
      <w:r w:rsidRPr="0015216A">
        <w:rPr>
          <w:rFonts w:eastAsia="Cambria" w:cs="Times New Roman"/>
        </w:rPr>
        <w:t xml:space="preserve">The extent of the record will depend on the nature of the subject and </w:t>
      </w:r>
      <w:r>
        <w:rPr>
          <w:rFonts w:eastAsia="Cambria" w:cs="Times New Roman"/>
        </w:rPr>
        <w:t xml:space="preserve">the proposed works. The extent of the record </w:t>
      </w:r>
      <w:r w:rsidRPr="0015216A">
        <w:rPr>
          <w:rFonts w:eastAsia="Cambria" w:cs="Times New Roman"/>
        </w:rPr>
        <w:t>should be specifie</w:t>
      </w:r>
      <w:r>
        <w:rPr>
          <w:rFonts w:eastAsia="Cambria" w:cs="Times New Roman"/>
        </w:rPr>
        <w:t>d by the client commissioning and</w:t>
      </w:r>
      <w:r w:rsidRPr="0015216A">
        <w:rPr>
          <w:rFonts w:eastAsia="Cambria" w:cs="Times New Roman"/>
        </w:rPr>
        <w:t xml:space="preserve"> the permitting authority requiring the record to be made. The number of photographs taken and images printed will depend on the size, complexity and level of detail of the subject</w:t>
      </w:r>
      <w:r>
        <w:rPr>
          <w:rFonts w:eastAsia="Cambria" w:cs="Times New Roman"/>
        </w:rPr>
        <w:t xml:space="preserve"> place</w:t>
      </w:r>
      <w:r w:rsidRPr="0015216A">
        <w:rPr>
          <w:rFonts w:eastAsia="Cambria" w:cs="Times New Roman"/>
        </w:rPr>
        <w:t xml:space="preserve">. The scope of the project must be determined before commissioning a consultant to undertake the work and may require the approval of the relevant authority before the project can be undertaken. </w:t>
      </w:r>
    </w:p>
    <w:p w14:paraId="3D63DCCF" w14:textId="65493272" w:rsidR="00C038B5" w:rsidRPr="0015216A" w:rsidRDefault="00C038B5" w:rsidP="00DD59DE">
      <w:pPr>
        <w:rPr>
          <w:rFonts w:eastAsia="Cambria" w:cs="Times New Roman"/>
        </w:rPr>
      </w:pPr>
    </w:p>
    <w:p w14:paraId="3F480937" w14:textId="16903C68" w:rsidR="00DD59DE" w:rsidRDefault="00595F80" w:rsidP="00595F80">
      <w:pPr>
        <w:jc w:val="center"/>
        <w:rPr>
          <w:rFonts w:eastAsia="Cambria" w:cs="Times New Roman"/>
        </w:rPr>
      </w:pPr>
      <w:r>
        <w:rPr>
          <w:noProof/>
        </w:rPr>
        <w:drawing>
          <wp:inline distT="0" distB="0" distL="0" distR="0" wp14:anchorId="366A15DB" wp14:editId="47FE900D">
            <wp:extent cx="5374800" cy="321480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hive Building Bendigo_01 May 2015_MZ_00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4800" cy="3214800"/>
                    </a:xfrm>
                    <a:prstGeom prst="rect">
                      <a:avLst/>
                    </a:prstGeom>
                  </pic:spPr>
                </pic:pic>
              </a:graphicData>
            </a:graphic>
          </wp:inline>
        </w:drawing>
      </w:r>
    </w:p>
    <w:p w14:paraId="618E4CA4" w14:textId="77777777" w:rsidR="00015CBF" w:rsidRDefault="00015CBF" w:rsidP="00DD59DE">
      <w:pPr>
        <w:rPr>
          <w:rFonts w:eastAsia="Cambria" w:cs="Times New Roman"/>
          <w:b/>
          <w:sz w:val="24"/>
          <w:szCs w:val="24"/>
        </w:rPr>
      </w:pPr>
    </w:p>
    <w:p w14:paraId="4BABAAAC" w14:textId="35A04BF2" w:rsidR="00565F52" w:rsidRPr="00565F52" w:rsidRDefault="00565F52" w:rsidP="00DD59DE">
      <w:pPr>
        <w:rPr>
          <w:rFonts w:eastAsia="Cambria" w:cs="Times New Roman"/>
          <w:b/>
          <w:sz w:val="24"/>
          <w:szCs w:val="24"/>
        </w:rPr>
      </w:pPr>
      <w:r w:rsidRPr="00565F52">
        <w:rPr>
          <w:rFonts w:eastAsia="Cambria" w:cs="Times New Roman"/>
          <w:b/>
          <w:sz w:val="24"/>
          <w:szCs w:val="24"/>
        </w:rPr>
        <w:t>Submission Requirements</w:t>
      </w:r>
    </w:p>
    <w:p w14:paraId="77AF646F" w14:textId="77777777" w:rsidR="00565F52" w:rsidRDefault="00565F52" w:rsidP="00AE2203">
      <w:pPr>
        <w:tabs>
          <w:tab w:val="left" w:pos="6495"/>
        </w:tabs>
        <w:rPr>
          <w:rFonts w:eastAsia="Cambria" w:cs="Times New Roman"/>
        </w:rPr>
      </w:pPr>
    </w:p>
    <w:p w14:paraId="2662CDC2" w14:textId="113FD623" w:rsidR="00DD59DE" w:rsidRPr="00565F52" w:rsidRDefault="00565F52" w:rsidP="00AE2203">
      <w:pPr>
        <w:tabs>
          <w:tab w:val="left" w:pos="6495"/>
        </w:tabs>
        <w:rPr>
          <w:rFonts w:eastAsia="Cambria" w:cs="Times New Roman"/>
          <w:b/>
        </w:rPr>
      </w:pPr>
      <w:r w:rsidRPr="00565F52">
        <w:rPr>
          <w:rFonts w:eastAsia="Cambria" w:cs="Times New Roman"/>
          <w:b/>
        </w:rPr>
        <w:t>Photographs</w:t>
      </w:r>
      <w:r w:rsidR="00AE2203" w:rsidRPr="00565F52">
        <w:rPr>
          <w:rFonts w:eastAsia="Cambria" w:cs="Times New Roman"/>
          <w:b/>
        </w:rPr>
        <w:tab/>
      </w:r>
    </w:p>
    <w:p w14:paraId="377C5BE0" w14:textId="77777777" w:rsidR="00DD59DE" w:rsidRPr="0015216A" w:rsidRDefault="00DD59DE" w:rsidP="00DD59DE">
      <w:pPr>
        <w:rPr>
          <w:rFonts w:eastAsia="Cambria" w:cs="Times New Roman"/>
        </w:rPr>
      </w:pPr>
      <w:r w:rsidRPr="0015216A">
        <w:rPr>
          <w:rFonts w:eastAsia="Cambria" w:cs="Times New Roman"/>
        </w:rPr>
        <w:t>However, regardless of the size and complexity of the project, the final record must include 2 complete sets of the following:</w:t>
      </w:r>
    </w:p>
    <w:p w14:paraId="38DD7665" w14:textId="77777777" w:rsidR="00DD59DE" w:rsidRPr="0015216A" w:rsidRDefault="00DD59DE" w:rsidP="00DD59DE">
      <w:pPr>
        <w:numPr>
          <w:ilvl w:val="0"/>
          <w:numId w:val="43"/>
        </w:numPr>
        <w:spacing w:line="240" w:lineRule="auto"/>
        <w:contextualSpacing/>
        <w:rPr>
          <w:rFonts w:eastAsia="Cambria" w:cs="Times New Roman"/>
        </w:rPr>
      </w:pPr>
      <w:r w:rsidRPr="0015216A">
        <w:rPr>
          <w:rFonts w:eastAsia="Cambria" w:cs="Times New Roman"/>
        </w:rPr>
        <w:t xml:space="preserve">1 x sets of selected </w:t>
      </w:r>
      <w:r w:rsidRPr="0015216A">
        <w:rPr>
          <w:rFonts w:eastAsia="Cambria" w:cs="Times New Roman"/>
          <w:b/>
          <w:u w:val="single"/>
        </w:rPr>
        <w:t>black &amp; white</w:t>
      </w:r>
      <w:r>
        <w:rPr>
          <w:rFonts w:eastAsia="Cambria" w:cs="Times New Roman"/>
          <w:b/>
          <w:u w:val="single"/>
        </w:rPr>
        <w:t xml:space="preserve"> (monochrome)</w:t>
      </w:r>
      <w:r w:rsidRPr="0015216A">
        <w:rPr>
          <w:rFonts w:eastAsia="Cambria" w:cs="Times New Roman"/>
        </w:rPr>
        <w:t xml:space="preserve"> printed photographs</w:t>
      </w:r>
    </w:p>
    <w:p w14:paraId="2313C840"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 xml:space="preserve">Photographs are to be printed on archival quality paper and printed with archival quality </w:t>
      </w:r>
      <w:r w:rsidRPr="00B148DD">
        <w:rPr>
          <w:rFonts w:eastAsia="Cambria" w:cs="Times New Roman"/>
          <w:b/>
        </w:rPr>
        <w:t xml:space="preserve">pigment </w:t>
      </w:r>
      <w:r w:rsidRPr="0015216A">
        <w:rPr>
          <w:rFonts w:eastAsia="Cambria" w:cs="Times New Roman"/>
        </w:rPr>
        <w:t>inks.</w:t>
      </w:r>
    </w:p>
    <w:p w14:paraId="48F604A2"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Images are to be printed on one side only.</w:t>
      </w:r>
    </w:p>
    <w:p w14:paraId="211C9C56" w14:textId="77777777" w:rsidR="00DD59DE" w:rsidRPr="0015216A" w:rsidRDefault="00DD59DE" w:rsidP="00DD59DE">
      <w:pPr>
        <w:numPr>
          <w:ilvl w:val="1"/>
          <w:numId w:val="43"/>
        </w:numPr>
        <w:spacing w:line="240" w:lineRule="auto"/>
        <w:contextualSpacing/>
        <w:rPr>
          <w:rFonts w:eastAsia="Cambria" w:cs="Times New Roman"/>
          <w:b/>
        </w:rPr>
      </w:pPr>
      <w:r w:rsidRPr="0015216A">
        <w:rPr>
          <w:rFonts w:eastAsia="Cambria" w:cs="Times New Roman"/>
          <w:b/>
        </w:rPr>
        <w:t>Printed colour photographs</w:t>
      </w:r>
      <w:r>
        <w:rPr>
          <w:rFonts w:eastAsia="Cambria" w:cs="Times New Roman"/>
          <w:b/>
        </w:rPr>
        <w:t xml:space="preserve"> are not encouraged and</w:t>
      </w:r>
      <w:r w:rsidRPr="0015216A">
        <w:rPr>
          <w:rFonts w:eastAsia="Cambria" w:cs="Times New Roman"/>
          <w:b/>
        </w:rPr>
        <w:t xml:space="preserve"> will </w:t>
      </w:r>
      <w:r>
        <w:rPr>
          <w:rFonts w:eastAsia="Cambria" w:cs="Times New Roman"/>
          <w:b/>
        </w:rPr>
        <w:t>only</w:t>
      </w:r>
      <w:r w:rsidRPr="0015216A">
        <w:rPr>
          <w:rFonts w:eastAsia="Cambria" w:cs="Times New Roman"/>
          <w:b/>
        </w:rPr>
        <w:t xml:space="preserve"> be accepted</w:t>
      </w:r>
      <w:r>
        <w:rPr>
          <w:rFonts w:eastAsia="Cambria" w:cs="Times New Roman"/>
          <w:b/>
        </w:rPr>
        <w:t xml:space="preserve"> if printed using pigment inks</w:t>
      </w:r>
      <w:r w:rsidRPr="0015216A">
        <w:rPr>
          <w:rFonts w:eastAsia="Cambria" w:cs="Times New Roman"/>
          <w:b/>
        </w:rPr>
        <w:t xml:space="preserve">, </w:t>
      </w:r>
      <w:r>
        <w:rPr>
          <w:rFonts w:eastAsia="Cambria" w:cs="Times New Roman"/>
        </w:rPr>
        <w:t xml:space="preserve">Printed colour photographs should only be </w:t>
      </w:r>
      <w:r w:rsidRPr="0015216A">
        <w:rPr>
          <w:rFonts w:eastAsia="Cambria" w:cs="Times New Roman"/>
        </w:rPr>
        <w:t xml:space="preserve">included to communicate colour scheme information, in which case each printed image should also include a </w:t>
      </w:r>
      <w:r w:rsidRPr="0015216A">
        <w:rPr>
          <w:rFonts w:eastAsia="Cambria" w:cs="Times New Roman"/>
          <w:i/>
        </w:rPr>
        <w:t>Macbeth Colour Checker</w:t>
      </w:r>
      <w:r>
        <w:rPr>
          <w:rFonts w:eastAsia="Cambria" w:cs="Times New Roman"/>
          <w:i/>
        </w:rPr>
        <w:t xml:space="preserve"> </w:t>
      </w:r>
      <w:r w:rsidRPr="009221C7">
        <w:rPr>
          <w:rFonts w:eastAsia="Cambria" w:cs="Times New Roman"/>
        </w:rPr>
        <w:t>or the printed set should include a duplicate photograph that includes a</w:t>
      </w:r>
      <w:r>
        <w:rPr>
          <w:rFonts w:eastAsia="Cambria" w:cs="Times New Roman"/>
          <w:i/>
        </w:rPr>
        <w:t xml:space="preserve"> </w:t>
      </w:r>
      <w:r w:rsidRPr="0015216A">
        <w:rPr>
          <w:rFonts w:eastAsia="Cambria" w:cs="Times New Roman"/>
          <w:i/>
        </w:rPr>
        <w:t>Macbeth Colour Checker.</w:t>
      </w:r>
    </w:p>
    <w:p w14:paraId="61A64EC8"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The minimum size of each image will no less than 6x4 inches (152x102mm)</w:t>
      </w:r>
    </w:p>
    <w:p w14:paraId="442929B2"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Each image shall be printed separately. Ie. Not multiple images printed on a single sheet.</w:t>
      </w:r>
    </w:p>
    <w:p w14:paraId="7A315FBC" w14:textId="77777777"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lastRenderedPageBreak/>
        <w:t xml:space="preserve">Each individual image will be stored in a clear archival quality </w:t>
      </w:r>
      <w:r>
        <w:rPr>
          <w:rFonts w:eastAsia="Cambria" w:cs="Times New Roman"/>
        </w:rPr>
        <w:t xml:space="preserve">sleeve or pockets within an </w:t>
      </w:r>
      <w:r w:rsidRPr="0015216A">
        <w:rPr>
          <w:rFonts w:eastAsia="Cambria" w:cs="Times New Roman"/>
        </w:rPr>
        <w:t xml:space="preserve">archival quality binder. </w:t>
      </w:r>
    </w:p>
    <w:p w14:paraId="5332B9D7" w14:textId="77777777" w:rsidR="00DD59DE" w:rsidRPr="0015216A" w:rsidRDefault="00DD59DE" w:rsidP="00DD59DE">
      <w:pPr>
        <w:numPr>
          <w:ilvl w:val="1"/>
          <w:numId w:val="43"/>
        </w:numPr>
        <w:spacing w:line="240" w:lineRule="auto"/>
        <w:contextualSpacing/>
        <w:rPr>
          <w:rFonts w:eastAsia="Cambria" w:cs="Times New Roman"/>
        </w:rPr>
      </w:pPr>
      <w:r>
        <w:rPr>
          <w:rFonts w:eastAsia="Cambria" w:cs="Times New Roman"/>
        </w:rPr>
        <w:t>Each printed photograph should be identifiable by its file name and number. This file name and number is to be printed on each respective photograph. This name can be either be printed on the front of the photograph or the back. However, any photograph that has its file name and number printed on the back must not be placed back to back with another photograph in the archival sleeve or pocket.</w:t>
      </w:r>
    </w:p>
    <w:p w14:paraId="5C104166" w14:textId="77777777" w:rsidR="00DD59DE" w:rsidRPr="0015216A" w:rsidRDefault="00DD59DE" w:rsidP="00DD59DE">
      <w:pPr>
        <w:numPr>
          <w:ilvl w:val="0"/>
          <w:numId w:val="43"/>
        </w:numPr>
        <w:spacing w:line="240" w:lineRule="auto"/>
        <w:contextualSpacing/>
        <w:rPr>
          <w:rFonts w:eastAsia="Cambria" w:cs="Times New Roman"/>
        </w:rPr>
      </w:pPr>
      <w:r w:rsidRPr="0015216A">
        <w:rPr>
          <w:rFonts w:eastAsia="Cambria" w:cs="Times New Roman"/>
        </w:rPr>
        <w:t xml:space="preserve">1x full set of </w:t>
      </w:r>
      <w:r>
        <w:rPr>
          <w:rFonts w:eastAsia="Cambria" w:cs="Times New Roman"/>
        </w:rPr>
        <w:t xml:space="preserve">black and white printed </w:t>
      </w:r>
      <w:r w:rsidRPr="0015216A">
        <w:rPr>
          <w:rFonts w:eastAsia="Cambria" w:cs="Times New Roman"/>
        </w:rPr>
        <w:t>contact sheets describing the full set of digital image files.</w:t>
      </w:r>
      <w:r>
        <w:rPr>
          <w:rFonts w:eastAsia="Cambria" w:cs="Times New Roman"/>
        </w:rPr>
        <w:t xml:space="preserve"> Contact sheets are to be printed in the same medium as the photographs.</w:t>
      </w:r>
    </w:p>
    <w:p w14:paraId="76A9CD27" w14:textId="77777777" w:rsidR="00DD59DE" w:rsidRPr="0015216A" w:rsidRDefault="00DD59DE" w:rsidP="00DD59DE">
      <w:pPr>
        <w:numPr>
          <w:ilvl w:val="0"/>
          <w:numId w:val="43"/>
        </w:numPr>
        <w:spacing w:line="240" w:lineRule="auto"/>
        <w:contextualSpacing/>
        <w:rPr>
          <w:rFonts w:eastAsia="Cambria" w:cs="Times New Roman"/>
        </w:rPr>
      </w:pPr>
      <w:r w:rsidRPr="0015216A">
        <w:rPr>
          <w:rFonts w:eastAsia="Cambria" w:cs="Times New Roman"/>
        </w:rPr>
        <w:t>1 x full sets of digital image files in each of the following formats:</w:t>
      </w:r>
    </w:p>
    <w:p w14:paraId="6B304EF8" w14:textId="77777777" w:rsidR="00DD59DE" w:rsidRPr="0015216A" w:rsidRDefault="00DD59DE" w:rsidP="00DD59DE">
      <w:pPr>
        <w:numPr>
          <w:ilvl w:val="2"/>
          <w:numId w:val="43"/>
        </w:numPr>
        <w:spacing w:line="240" w:lineRule="auto"/>
        <w:contextualSpacing/>
        <w:rPr>
          <w:rFonts w:eastAsia="Cambria" w:cs="Times New Roman"/>
        </w:rPr>
      </w:pPr>
      <w:r w:rsidRPr="0015216A">
        <w:rPr>
          <w:rFonts w:eastAsia="Cambria" w:cs="Times New Roman"/>
        </w:rPr>
        <w:t>High resolution colour TIFFS</w:t>
      </w:r>
    </w:p>
    <w:p w14:paraId="37527F66" w14:textId="77777777" w:rsidR="00DD59DE" w:rsidRPr="0015216A" w:rsidRDefault="00DD59DE" w:rsidP="00DD59DE">
      <w:pPr>
        <w:numPr>
          <w:ilvl w:val="2"/>
          <w:numId w:val="43"/>
        </w:numPr>
        <w:spacing w:line="240" w:lineRule="auto"/>
        <w:contextualSpacing/>
        <w:rPr>
          <w:rFonts w:eastAsia="Cambria" w:cs="Times New Roman"/>
        </w:rPr>
      </w:pPr>
      <w:r w:rsidRPr="0015216A">
        <w:rPr>
          <w:rFonts w:eastAsia="Cambria" w:cs="Times New Roman"/>
        </w:rPr>
        <w:t>High resolution black&amp; white tiffs</w:t>
      </w:r>
    </w:p>
    <w:p w14:paraId="72EE36E8" w14:textId="77777777" w:rsidR="00DD59DE" w:rsidRPr="0015216A" w:rsidRDefault="00DD59DE" w:rsidP="00DD59DE">
      <w:pPr>
        <w:numPr>
          <w:ilvl w:val="2"/>
          <w:numId w:val="43"/>
        </w:numPr>
        <w:spacing w:line="240" w:lineRule="auto"/>
        <w:contextualSpacing/>
        <w:rPr>
          <w:rFonts w:eastAsia="Cambria" w:cs="Times New Roman"/>
        </w:rPr>
      </w:pPr>
      <w:r w:rsidRPr="0015216A">
        <w:rPr>
          <w:rFonts w:eastAsia="Cambria" w:cs="Times New Roman"/>
        </w:rPr>
        <w:t>High resolution colour JPGs</w:t>
      </w:r>
    </w:p>
    <w:p w14:paraId="37BD4DBB" w14:textId="77777777" w:rsidR="00DD59DE" w:rsidRPr="0015216A" w:rsidRDefault="00DD59DE" w:rsidP="00DD59DE">
      <w:pPr>
        <w:numPr>
          <w:ilvl w:val="2"/>
          <w:numId w:val="43"/>
        </w:numPr>
        <w:spacing w:line="240" w:lineRule="auto"/>
        <w:contextualSpacing/>
        <w:rPr>
          <w:rFonts w:eastAsia="Cambria" w:cs="Times New Roman"/>
        </w:rPr>
      </w:pPr>
      <w:r w:rsidRPr="0015216A">
        <w:rPr>
          <w:rFonts w:eastAsia="Cambria" w:cs="Times New Roman"/>
        </w:rPr>
        <w:t>Low resolution colour JPGS</w:t>
      </w:r>
    </w:p>
    <w:p w14:paraId="745BC4B0" w14:textId="77777777"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t>Each digital set must include all identical images.</w:t>
      </w:r>
    </w:p>
    <w:p w14:paraId="7F959842" w14:textId="77777777" w:rsidR="00DD59DE" w:rsidRDefault="00DD59DE" w:rsidP="00DD59DE">
      <w:pPr>
        <w:numPr>
          <w:ilvl w:val="1"/>
          <w:numId w:val="43"/>
        </w:numPr>
        <w:spacing w:line="240" w:lineRule="auto"/>
        <w:contextualSpacing/>
        <w:rPr>
          <w:rFonts w:eastAsia="Cambria" w:cs="Times New Roman"/>
        </w:rPr>
      </w:pPr>
      <w:r>
        <w:rPr>
          <w:rFonts w:eastAsia="Cambria" w:cs="Times New Roman"/>
        </w:rPr>
        <w:t>All digital image files are to be geo-reference wherever possible.</w:t>
      </w:r>
    </w:p>
    <w:p w14:paraId="28FF13CA" w14:textId="1B6698AB" w:rsidR="00DD59DE" w:rsidRDefault="00DD59DE" w:rsidP="00DD59DE">
      <w:pPr>
        <w:numPr>
          <w:ilvl w:val="1"/>
          <w:numId w:val="43"/>
        </w:numPr>
        <w:spacing w:line="240" w:lineRule="auto"/>
        <w:contextualSpacing/>
        <w:rPr>
          <w:rFonts w:eastAsia="Cambria" w:cs="Times New Roman"/>
        </w:rPr>
      </w:pPr>
      <w:r>
        <w:rPr>
          <w:rFonts w:eastAsia="Cambria" w:cs="Times New Roman"/>
        </w:rPr>
        <w:t>Image files are to be stored and provided on external hard drives only. Digital records on other media such as DVD, CD (or similar), memory cards (eg: SD XF) or USB thumb style drives will not be accepted.</w:t>
      </w:r>
    </w:p>
    <w:p w14:paraId="49FB8B26" w14:textId="77777777" w:rsidR="00C038B5" w:rsidRDefault="00C038B5" w:rsidP="00C038B5">
      <w:pPr>
        <w:spacing w:line="240" w:lineRule="auto"/>
        <w:ind w:left="1440"/>
        <w:contextualSpacing/>
        <w:rPr>
          <w:rFonts w:eastAsia="Cambria" w:cs="Times New Roman"/>
        </w:rPr>
      </w:pPr>
    </w:p>
    <w:p w14:paraId="6B376C26" w14:textId="4242A7AA" w:rsidR="00565F52" w:rsidRDefault="00C038B5" w:rsidP="00C038B5">
      <w:pPr>
        <w:spacing w:line="240" w:lineRule="auto"/>
        <w:ind w:left="360"/>
        <w:contextualSpacing/>
        <w:jc w:val="center"/>
        <w:rPr>
          <w:rFonts w:eastAsia="Cambria" w:cs="Times New Roman"/>
          <w:b/>
        </w:rPr>
      </w:pPr>
      <w:r>
        <w:rPr>
          <w:rFonts w:eastAsia="Cambria" w:cs="Times New Roman"/>
          <w:noProof/>
        </w:rPr>
        <w:drawing>
          <wp:inline distT="0" distB="0" distL="0" distR="0" wp14:anchorId="1227080A" wp14:editId="1EE0922D">
            <wp:extent cx="4834800" cy="3222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B-Zebedee_10 February 2015_MZ_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4800" cy="3222000"/>
                    </a:xfrm>
                    <a:prstGeom prst="rect">
                      <a:avLst/>
                    </a:prstGeom>
                  </pic:spPr>
                </pic:pic>
              </a:graphicData>
            </a:graphic>
          </wp:inline>
        </w:drawing>
      </w:r>
    </w:p>
    <w:p w14:paraId="01D351F1" w14:textId="77777777" w:rsidR="00C038B5" w:rsidRDefault="00C038B5" w:rsidP="00565F52">
      <w:pPr>
        <w:spacing w:line="240" w:lineRule="auto"/>
        <w:ind w:left="360"/>
        <w:contextualSpacing/>
        <w:rPr>
          <w:rFonts w:eastAsia="Cambria" w:cs="Times New Roman"/>
          <w:b/>
        </w:rPr>
      </w:pPr>
    </w:p>
    <w:p w14:paraId="536368FC" w14:textId="6F31F957" w:rsidR="00565F52" w:rsidRPr="00565F52" w:rsidRDefault="00565F52" w:rsidP="00565F52">
      <w:pPr>
        <w:spacing w:line="240" w:lineRule="auto"/>
        <w:ind w:left="360"/>
        <w:contextualSpacing/>
        <w:rPr>
          <w:rFonts w:eastAsia="Cambria" w:cs="Times New Roman"/>
          <w:b/>
        </w:rPr>
      </w:pPr>
      <w:r w:rsidRPr="00565F52">
        <w:rPr>
          <w:rFonts w:eastAsia="Cambria" w:cs="Times New Roman"/>
          <w:b/>
        </w:rPr>
        <w:t>Documentation</w:t>
      </w:r>
    </w:p>
    <w:p w14:paraId="5CA6F0F1" w14:textId="77777777" w:rsidR="00DD59DE" w:rsidRPr="0015216A" w:rsidRDefault="00DD59DE" w:rsidP="00DD59DE">
      <w:pPr>
        <w:numPr>
          <w:ilvl w:val="0"/>
          <w:numId w:val="43"/>
        </w:numPr>
        <w:spacing w:line="240" w:lineRule="auto"/>
        <w:contextualSpacing/>
        <w:rPr>
          <w:rFonts w:eastAsia="Cambria" w:cs="Times New Roman"/>
        </w:rPr>
      </w:pPr>
      <w:r w:rsidRPr="0015216A">
        <w:rPr>
          <w:rFonts w:eastAsia="Cambria" w:cs="Times New Roman"/>
        </w:rPr>
        <w:t>1 x set of scale drawings accurately showing the subject and the location each image or position and direction of each shooting position to scales suitable to convey the necessary information. Wider angle shots will require the position and the direction of the shot to be shown while detailed shots can be displayed at the image location.</w:t>
      </w:r>
    </w:p>
    <w:p w14:paraId="0B762F1C"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Viewers of the record must be able to accurately identify each photograph with its location on the plan.</w:t>
      </w:r>
    </w:p>
    <w:p w14:paraId="4FFA0BAE" w14:textId="28C2F262"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t>All recordings must include a plan, however where detailed images are taken on vertical surfaces, elevations must also be included.</w:t>
      </w:r>
    </w:p>
    <w:p w14:paraId="59D9650E" w14:textId="77777777" w:rsidR="00565F52" w:rsidRDefault="00565F52" w:rsidP="00565F52">
      <w:pPr>
        <w:spacing w:line="240" w:lineRule="auto"/>
        <w:ind w:left="1440"/>
        <w:contextualSpacing/>
        <w:rPr>
          <w:rFonts w:eastAsia="Cambria" w:cs="Times New Roman"/>
        </w:rPr>
      </w:pPr>
    </w:p>
    <w:p w14:paraId="59626570" w14:textId="77777777" w:rsidR="00DD59DE" w:rsidRPr="0015216A" w:rsidRDefault="00DD59DE" w:rsidP="00DD59DE">
      <w:pPr>
        <w:numPr>
          <w:ilvl w:val="0"/>
          <w:numId w:val="43"/>
        </w:numPr>
        <w:spacing w:line="240" w:lineRule="auto"/>
        <w:contextualSpacing/>
        <w:rPr>
          <w:rFonts w:eastAsia="Cambria" w:cs="Times New Roman"/>
        </w:rPr>
      </w:pPr>
      <w:r w:rsidRPr="0015216A">
        <w:rPr>
          <w:rFonts w:eastAsia="Cambria" w:cs="Times New Roman"/>
        </w:rPr>
        <w:t>Documentation containing the following information:</w:t>
      </w:r>
    </w:p>
    <w:p w14:paraId="2EDA5A59"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Name of Place</w:t>
      </w:r>
    </w:p>
    <w:p w14:paraId="09C8C7F3"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lastRenderedPageBreak/>
        <w:t>Address or location of place</w:t>
      </w:r>
    </w:p>
    <w:p w14:paraId="76AB70EB"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Photographer’s name and contact details</w:t>
      </w:r>
    </w:p>
    <w:p w14:paraId="2A17D7B1"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A short written description of the place.</w:t>
      </w:r>
    </w:p>
    <w:p w14:paraId="6FBA5F90"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A statement of significance of the place</w:t>
      </w:r>
    </w:p>
    <w:p w14:paraId="5BF11557"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A written description of the reasons for undertaking the recording</w:t>
      </w:r>
    </w:p>
    <w:p w14:paraId="4ACC9886" w14:textId="77777777"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t>A copy of the scope of any proposed works.</w:t>
      </w:r>
      <w:r w:rsidRPr="00931616">
        <w:rPr>
          <w:rFonts w:eastAsia="Cambria" w:cs="Times New Roman"/>
        </w:rPr>
        <w:t xml:space="preserve"> </w:t>
      </w:r>
    </w:p>
    <w:p w14:paraId="2604386E" w14:textId="77777777" w:rsidR="00DD59DE" w:rsidRPr="00931616" w:rsidRDefault="00DD59DE" w:rsidP="00DD59DE">
      <w:pPr>
        <w:numPr>
          <w:ilvl w:val="1"/>
          <w:numId w:val="43"/>
        </w:numPr>
        <w:spacing w:line="240" w:lineRule="auto"/>
        <w:contextualSpacing/>
        <w:rPr>
          <w:rFonts w:eastAsia="Cambria" w:cs="Times New Roman"/>
        </w:rPr>
      </w:pPr>
      <w:r w:rsidRPr="0015216A">
        <w:rPr>
          <w:rFonts w:eastAsia="Cambria" w:cs="Times New Roman"/>
        </w:rPr>
        <w:t>A description of the recording methodology</w:t>
      </w:r>
    </w:p>
    <w:p w14:paraId="0AF58F15" w14:textId="77777777"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t>Information regarding the printed photographs including the printing process used, type of ink and type of paper stock used.</w:t>
      </w:r>
    </w:p>
    <w:p w14:paraId="097ED82C" w14:textId="77777777" w:rsidR="00DD59DE" w:rsidRDefault="00DD59DE" w:rsidP="00DD59DE">
      <w:pPr>
        <w:numPr>
          <w:ilvl w:val="1"/>
          <w:numId w:val="43"/>
        </w:numPr>
        <w:spacing w:line="240" w:lineRule="auto"/>
        <w:contextualSpacing/>
        <w:rPr>
          <w:rFonts w:eastAsia="Cambria" w:cs="Times New Roman"/>
        </w:rPr>
      </w:pPr>
      <w:r>
        <w:rPr>
          <w:rFonts w:eastAsia="Cambria" w:cs="Times New Roman"/>
        </w:rPr>
        <w:t>Record of which geodetic datum has been used to geo reference any photographs. (most likely to be WGS84)</w:t>
      </w:r>
    </w:p>
    <w:p w14:paraId="6237C4A8" w14:textId="77777777" w:rsidR="00DD59DE" w:rsidRPr="0015216A" w:rsidRDefault="00DD59DE" w:rsidP="00565F52">
      <w:pPr>
        <w:spacing w:line="240" w:lineRule="auto"/>
        <w:ind w:left="1440"/>
        <w:contextualSpacing/>
        <w:rPr>
          <w:rFonts w:eastAsia="Cambria" w:cs="Times New Roman"/>
        </w:rPr>
      </w:pPr>
    </w:p>
    <w:p w14:paraId="10805579" w14:textId="77777777" w:rsidR="00DD59DE" w:rsidRPr="0015216A" w:rsidRDefault="00DD59DE" w:rsidP="00DD59DE">
      <w:pPr>
        <w:numPr>
          <w:ilvl w:val="0"/>
          <w:numId w:val="43"/>
        </w:numPr>
        <w:spacing w:line="240" w:lineRule="auto"/>
        <w:contextualSpacing/>
        <w:rPr>
          <w:rFonts w:eastAsia="Cambria" w:cs="Times New Roman"/>
        </w:rPr>
      </w:pPr>
      <w:r w:rsidRPr="0015216A">
        <w:rPr>
          <w:rFonts w:eastAsia="Cambria" w:cs="Times New Roman"/>
        </w:rPr>
        <w:t>A log showing information regarding the shoot and information for each photograph. The log must include the following information for each image:</w:t>
      </w:r>
    </w:p>
    <w:p w14:paraId="265BC0C6"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Date of the shot</w:t>
      </w:r>
    </w:p>
    <w:p w14:paraId="28FF4027"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Aperture, shutter speed and ISO used</w:t>
      </w:r>
    </w:p>
    <w:p w14:paraId="634CD1F0"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Camera</w:t>
      </w:r>
      <w:r>
        <w:rPr>
          <w:rFonts w:eastAsia="Cambria" w:cs="Times New Roman"/>
        </w:rPr>
        <w:t>/s</w:t>
      </w:r>
      <w:r w:rsidRPr="0015216A">
        <w:rPr>
          <w:rFonts w:eastAsia="Cambria" w:cs="Times New Roman"/>
        </w:rPr>
        <w:t xml:space="preserve"> used</w:t>
      </w:r>
    </w:p>
    <w:p w14:paraId="151EBFC1" w14:textId="77777777" w:rsidR="00DD59DE" w:rsidRPr="0015216A" w:rsidRDefault="00DD59DE" w:rsidP="00DD59DE">
      <w:pPr>
        <w:numPr>
          <w:ilvl w:val="1"/>
          <w:numId w:val="43"/>
        </w:numPr>
        <w:spacing w:line="240" w:lineRule="auto"/>
        <w:contextualSpacing/>
        <w:rPr>
          <w:rFonts w:eastAsia="Cambria" w:cs="Times New Roman"/>
        </w:rPr>
      </w:pPr>
      <w:r>
        <w:rPr>
          <w:rFonts w:eastAsia="Cambria" w:cs="Times New Roman"/>
        </w:rPr>
        <w:t>Lenses</w:t>
      </w:r>
      <w:r w:rsidRPr="0015216A">
        <w:rPr>
          <w:rFonts w:eastAsia="Cambria" w:cs="Times New Roman"/>
        </w:rPr>
        <w:t xml:space="preserve"> used</w:t>
      </w:r>
    </w:p>
    <w:p w14:paraId="57AF013D" w14:textId="77777777" w:rsidR="00DD59DE" w:rsidRPr="0015216A" w:rsidRDefault="00DD59DE" w:rsidP="00DD59DE">
      <w:pPr>
        <w:numPr>
          <w:ilvl w:val="1"/>
          <w:numId w:val="43"/>
        </w:numPr>
        <w:spacing w:line="240" w:lineRule="auto"/>
        <w:contextualSpacing/>
        <w:rPr>
          <w:rFonts w:eastAsia="Cambria" w:cs="Times New Roman"/>
        </w:rPr>
      </w:pPr>
      <w:r>
        <w:rPr>
          <w:rFonts w:eastAsia="Cambria" w:cs="Times New Roman"/>
        </w:rPr>
        <w:t>Focal l</w:t>
      </w:r>
      <w:r w:rsidRPr="0015216A">
        <w:rPr>
          <w:rFonts w:eastAsia="Cambria" w:cs="Times New Roman"/>
        </w:rPr>
        <w:t>ength</w:t>
      </w:r>
      <w:r>
        <w:rPr>
          <w:rFonts w:eastAsia="Cambria" w:cs="Times New Roman"/>
        </w:rPr>
        <w:t xml:space="preserve"> used</w:t>
      </w:r>
      <w:r w:rsidRPr="0015216A">
        <w:rPr>
          <w:rFonts w:eastAsia="Cambria" w:cs="Times New Roman"/>
        </w:rPr>
        <w:t xml:space="preserve"> (&amp; 35mm lens equivalent if using a cropped or medium format sensor) </w:t>
      </w:r>
    </w:p>
    <w:p w14:paraId="6FCF6EDA"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Sensor size</w:t>
      </w:r>
    </w:p>
    <w:p w14:paraId="03DC9E68" w14:textId="77777777"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t>File name (Name of Place_Location_Descripto</w:t>
      </w:r>
      <w:r>
        <w:rPr>
          <w:rFonts w:eastAsia="Cambria" w:cs="Times New Roman"/>
        </w:rPr>
        <w:t>r (if used)_Date Taken_Image No. eg: Flinders Street Railway Station_Melbourne_Clocks_1 March 2017_001)</w:t>
      </w:r>
    </w:p>
    <w:p w14:paraId="41B59CFA" w14:textId="77777777" w:rsidR="00DD59DE" w:rsidRPr="0015216A" w:rsidRDefault="00DD59DE" w:rsidP="00DD59DE">
      <w:pPr>
        <w:numPr>
          <w:ilvl w:val="1"/>
          <w:numId w:val="43"/>
        </w:numPr>
        <w:spacing w:line="240" w:lineRule="auto"/>
        <w:contextualSpacing/>
        <w:rPr>
          <w:rFonts w:eastAsia="Cambria" w:cs="Times New Roman"/>
        </w:rPr>
      </w:pPr>
      <w:r>
        <w:rPr>
          <w:rFonts w:eastAsia="Cambria" w:cs="Times New Roman"/>
        </w:rPr>
        <w:t>Image/File numbering is to be a continuous sequence throughout the entire set.</w:t>
      </w:r>
    </w:p>
    <w:p w14:paraId="6F53E834"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Image numbers must relate to the measured site drawings</w:t>
      </w:r>
    </w:p>
    <w:p w14:paraId="00FFF460" w14:textId="77777777" w:rsidR="00DD59DE" w:rsidRPr="0015216A" w:rsidRDefault="00DD59DE" w:rsidP="00DD59DE">
      <w:pPr>
        <w:numPr>
          <w:ilvl w:val="1"/>
          <w:numId w:val="43"/>
        </w:numPr>
        <w:spacing w:line="240" w:lineRule="auto"/>
        <w:contextualSpacing/>
        <w:rPr>
          <w:rFonts w:eastAsia="Cambria" w:cs="Times New Roman"/>
        </w:rPr>
      </w:pPr>
      <w:r w:rsidRPr="0015216A">
        <w:rPr>
          <w:rFonts w:eastAsia="Cambria" w:cs="Times New Roman"/>
        </w:rPr>
        <w:t>Description and details</w:t>
      </w:r>
    </w:p>
    <w:p w14:paraId="764EC67C" w14:textId="77777777" w:rsidR="00DD59DE" w:rsidRDefault="00DD59DE" w:rsidP="00DD59DE">
      <w:pPr>
        <w:numPr>
          <w:ilvl w:val="1"/>
          <w:numId w:val="43"/>
        </w:numPr>
        <w:spacing w:line="240" w:lineRule="auto"/>
        <w:contextualSpacing/>
        <w:rPr>
          <w:rFonts w:eastAsia="Cambria" w:cs="Times New Roman"/>
        </w:rPr>
      </w:pPr>
      <w:r w:rsidRPr="0015216A">
        <w:rPr>
          <w:rFonts w:eastAsia="Cambria" w:cs="Times New Roman"/>
        </w:rPr>
        <w:t>Location information, where applicable. The record must be in Lat</w:t>
      </w:r>
      <w:r>
        <w:rPr>
          <w:rFonts w:eastAsia="Cambria" w:cs="Times New Roman"/>
        </w:rPr>
        <w:t xml:space="preserve">itude/Longitude </w:t>
      </w:r>
      <w:r w:rsidRPr="0015216A">
        <w:rPr>
          <w:rFonts w:eastAsia="Cambria" w:cs="Times New Roman"/>
        </w:rPr>
        <w:t xml:space="preserve">(D°MM.MMM) (WGS84). The record should note if the coordinates are for the location of the subject or the photographer. </w:t>
      </w:r>
    </w:p>
    <w:p w14:paraId="47218B6B" w14:textId="45A549E1" w:rsidR="00DD59DE" w:rsidRDefault="00DD59DE" w:rsidP="00DD59DE">
      <w:pPr>
        <w:contextualSpacing/>
        <w:rPr>
          <w:rFonts w:eastAsia="Cambria" w:cs="Times New Roman"/>
        </w:rPr>
      </w:pPr>
    </w:p>
    <w:p w14:paraId="7110112E" w14:textId="77777777" w:rsidR="00565F52" w:rsidRDefault="00565F52" w:rsidP="00DD59DE">
      <w:pPr>
        <w:contextualSpacing/>
        <w:rPr>
          <w:rFonts w:eastAsia="Cambria" w:cs="Times New Roman"/>
        </w:rPr>
      </w:pPr>
    </w:p>
    <w:p w14:paraId="6CEE5D5D" w14:textId="712CC24B" w:rsidR="00DD59DE" w:rsidRDefault="00DD59DE" w:rsidP="00DD59DE">
      <w:pPr>
        <w:contextualSpacing/>
        <w:rPr>
          <w:rStyle w:val="Hyperlink"/>
          <w:rFonts w:eastAsia="Cambria" w:cs="Times New Roman"/>
        </w:rPr>
      </w:pPr>
      <w:r>
        <w:rPr>
          <w:rFonts w:eastAsia="Cambria" w:cs="Times New Roman"/>
        </w:rPr>
        <w:t>Please contact Heritage Victoria if you require further information, clarification or wish to discuss a particular project on 03 9938 68</w:t>
      </w:r>
      <w:r w:rsidR="00595F80">
        <w:rPr>
          <w:rFonts w:eastAsia="Cambria" w:cs="Times New Roman"/>
        </w:rPr>
        <w:t>94</w:t>
      </w:r>
      <w:r>
        <w:rPr>
          <w:rFonts w:eastAsia="Cambria" w:cs="Times New Roman"/>
        </w:rPr>
        <w:t xml:space="preserve"> or </w:t>
      </w:r>
      <w:hyperlink r:id="rId21" w:history="1">
        <w:r w:rsidR="003D1B74" w:rsidRPr="008D52B0">
          <w:rPr>
            <w:rStyle w:val="Hyperlink"/>
            <w:rFonts w:eastAsia="Cambria" w:cs="Times New Roman"/>
          </w:rPr>
          <w:t>heritage.permits@delwp.vic.gov.au</w:t>
        </w:r>
      </w:hyperlink>
    </w:p>
    <w:p w14:paraId="316A2B31" w14:textId="77777777" w:rsidR="00C038B5" w:rsidRPr="0015216A" w:rsidRDefault="00C038B5" w:rsidP="00DD59DE">
      <w:pPr>
        <w:contextualSpacing/>
        <w:rPr>
          <w:rFonts w:eastAsia="Cambria" w:cs="Times New Roman"/>
        </w:rPr>
      </w:pPr>
    </w:p>
    <w:p w14:paraId="0F809C4B" w14:textId="0690018E" w:rsidR="008F2EFD" w:rsidRPr="00150849" w:rsidRDefault="00643C6F" w:rsidP="00C038B5">
      <w:pPr>
        <w:pStyle w:val="BodyText"/>
        <w:jc w:val="center"/>
      </w:pPr>
      <w:r>
        <w:rPr>
          <w:noProof/>
        </w:rPr>
        <w:drawing>
          <wp:inline distT="0" distB="0" distL="0" distR="0" wp14:anchorId="5D984B66" wp14:editId="1B4DD8F4">
            <wp:extent cx="1499616" cy="224933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V Lab Objects_19 March 2019_MZ_00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9263" cy="2263808"/>
                    </a:xfrm>
                    <a:prstGeom prst="rect">
                      <a:avLst/>
                    </a:prstGeom>
                  </pic:spPr>
                </pic:pic>
              </a:graphicData>
            </a:graphic>
          </wp:inline>
        </w:drawing>
      </w:r>
    </w:p>
    <w:sectPr w:rsidR="008F2EFD" w:rsidRPr="00150849" w:rsidSect="00C038B5">
      <w:type w:val="continuous"/>
      <w:pgSz w:w="11907" w:h="16840" w:code="9"/>
      <w:pgMar w:top="2211" w:right="851" w:bottom="1758" w:left="851" w:header="284" w:footer="12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1BB68" w14:textId="77777777" w:rsidR="00623255" w:rsidRDefault="00623255">
      <w:r>
        <w:separator/>
      </w:r>
    </w:p>
    <w:p w14:paraId="3F4F5614" w14:textId="77777777" w:rsidR="00623255" w:rsidRDefault="00623255"/>
    <w:p w14:paraId="61A61A2D" w14:textId="77777777" w:rsidR="00623255" w:rsidRDefault="00623255"/>
  </w:endnote>
  <w:endnote w:type="continuationSeparator" w:id="0">
    <w:p w14:paraId="0DB79598" w14:textId="77777777" w:rsidR="00623255" w:rsidRDefault="00623255">
      <w:r>
        <w:continuationSeparator/>
      </w:r>
    </w:p>
    <w:p w14:paraId="56F29F71" w14:textId="77777777" w:rsidR="00623255" w:rsidRDefault="00623255"/>
    <w:p w14:paraId="34DB86DF" w14:textId="77777777" w:rsidR="00623255" w:rsidRDefault="00623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923" w:type="dxa"/>
      <w:tblLayout w:type="fixed"/>
      <w:tblCellMar>
        <w:bottom w:w="284" w:type="dxa"/>
      </w:tblCellMar>
      <w:tblLook w:val="04A0" w:firstRow="1" w:lastRow="0" w:firstColumn="1" w:lastColumn="0" w:noHBand="0" w:noVBand="1"/>
    </w:tblPr>
    <w:tblGrid>
      <w:gridCol w:w="340"/>
      <w:gridCol w:w="9583"/>
    </w:tblGrid>
    <w:tr w:rsidR="008D7087" w14:paraId="2513CBDD" w14:textId="77777777" w:rsidTr="00DD59DE">
      <w:trPr>
        <w:trHeight w:val="397"/>
      </w:trPr>
      <w:tc>
        <w:tcPr>
          <w:tcW w:w="340" w:type="dxa"/>
        </w:tcPr>
        <w:p w14:paraId="2F529570" w14:textId="0F560B80" w:rsidR="008D7087" w:rsidRPr="00D55628" w:rsidRDefault="0077158B" w:rsidP="008D7087">
          <w:pPr>
            <w:pStyle w:val="FooterEvenPageNumber"/>
            <w:framePr w:wrap="auto" w:vAnchor="margin" w:hAnchor="text" w:yAlign="inline"/>
          </w:pPr>
          <w:r>
            <w:rPr>
              <w:noProof/>
            </w:rPr>
            <mc:AlternateContent>
              <mc:Choice Requires="wps">
                <w:drawing>
                  <wp:anchor distT="0" distB="0" distL="114300" distR="114300" simplePos="0" relativeHeight="251676672" behindDoc="0" locked="0" layoutInCell="0" allowOverlap="1" wp14:anchorId="7303EDC9" wp14:editId="125EDCE6">
                    <wp:simplePos x="0" y="0"/>
                    <wp:positionH relativeFrom="page">
                      <wp:posOffset>0</wp:posOffset>
                    </wp:positionH>
                    <wp:positionV relativeFrom="page">
                      <wp:posOffset>10229215</wp:posOffset>
                    </wp:positionV>
                    <wp:extent cx="7560945" cy="273050"/>
                    <wp:effectExtent l="0" t="0" r="0" b="12700"/>
                    <wp:wrapNone/>
                    <wp:docPr id="22" name="MSIPCM2f9b45db89ad4fe83df77b1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FEB16" w14:textId="2D7796FB" w:rsidR="0077158B" w:rsidRPr="0077158B" w:rsidRDefault="0077158B" w:rsidP="0077158B">
                                <w:pPr>
                                  <w:jc w:val="center"/>
                                  <w:rPr>
                                    <w:rFonts w:ascii="Calibri" w:hAnsi="Calibri" w:cs="Calibri"/>
                                    <w:color w:val="000000"/>
                                    <w:sz w:val="24"/>
                                  </w:rPr>
                                </w:pPr>
                                <w:r w:rsidRPr="007715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03EDC9" id="_x0000_t202" coordsize="21600,21600" o:spt="202" path="m,l,21600r21600,l21600,xe">
                    <v:stroke joinstyle="miter"/>
                    <v:path gradientshapeok="t" o:connecttype="rect"/>
                  </v:shapetype>
                  <v:shape id="MSIPCM2f9b45db89ad4fe83df77b1f"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xQ5P67UCAABS&#10;BQAADgAAAAAAAAAAAAAAAAAuAgAAZHJzL2Uyb0RvYy54bWxQSwECLQAUAAYACAAAACEAEXKnft8A&#10;AAALAQAADwAAAAAAAAAAAAAAAAAPBQAAZHJzL2Rvd25yZXYueG1sUEsFBgAAAAAEAAQA8wAAABsG&#10;AAAAAA==&#10;" o:allowincell="f" filled="f" stroked="f" strokeweight=".5pt">
                    <v:fill o:detectmouseclick="t"/>
                    <v:textbox inset=",0,,0">
                      <w:txbxContent>
                        <w:p w14:paraId="022FEB16" w14:textId="2D7796FB" w:rsidR="0077158B" w:rsidRPr="0077158B" w:rsidRDefault="0077158B" w:rsidP="0077158B">
                          <w:pPr>
                            <w:jc w:val="center"/>
                            <w:rPr>
                              <w:rFonts w:ascii="Calibri" w:hAnsi="Calibri" w:cs="Calibri"/>
                              <w:color w:val="000000"/>
                              <w:sz w:val="24"/>
                            </w:rPr>
                          </w:pPr>
                          <w:r w:rsidRPr="0077158B">
                            <w:rPr>
                              <w:rFonts w:ascii="Calibri" w:hAnsi="Calibri" w:cs="Calibri"/>
                              <w:color w:val="000000"/>
                              <w:sz w:val="24"/>
                            </w:rPr>
                            <w:t>OFFICIAL</w:t>
                          </w:r>
                        </w:p>
                      </w:txbxContent>
                    </v:textbox>
                    <w10:wrap anchorx="page" anchory="page"/>
                  </v:shape>
                </w:pict>
              </mc:Fallback>
            </mc:AlternateContent>
          </w:r>
          <w:r w:rsidR="008D7087" w:rsidRPr="00D55628">
            <w:fldChar w:fldCharType="begin"/>
          </w:r>
          <w:r w:rsidR="008D7087" w:rsidRPr="00D55628">
            <w:instrText xml:space="preserve"> PAGE   \* MERGEFORMAT </w:instrText>
          </w:r>
          <w:r w:rsidR="008D7087" w:rsidRPr="00D55628">
            <w:fldChar w:fldCharType="separate"/>
          </w:r>
          <w:r w:rsidR="00957F3B">
            <w:rPr>
              <w:noProof/>
            </w:rPr>
            <w:t>2</w:t>
          </w:r>
          <w:r w:rsidR="008D7087" w:rsidRPr="00D55628">
            <w:fldChar w:fldCharType="end"/>
          </w:r>
        </w:p>
      </w:tc>
      <w:tc>
        <w:tcPr>
          <w:tcW w:w="9583" w:type="dxa"/>
        </w:tcPr>
        <w:p w14:paraId="0E3BBECF" w14:textId="77777777" w:rsidR="008D7087" w:rsidRPr="00DD59DE" w:rsidRDefault="00DD59DE" w:rsidP="00DD59DE">
          <w:pPr>
            <w:pStyle w:val="BodyText100ThemeColour"/>
            <w:ind w:right="191"/>
            <w:jc w:val="right"/>
            <w:rPr>
              <w:sz w:val="16"/>
              <w:szCs w:val="16"/>
            </w:rPr>
          </w:pPr>
          <w:r w:rsidRPr="00DD59DE">
            <w:rPr>
              <w:sz w:val="16"/>
              <w:szCs w:val="16"/>
            </w:rPr>
            <w:t>Version</w:t>
          </w:r>
          <w:r>
            <w:rPr>
              <w:sz w:val="16"/>
              <w:szCs w:val="16"/>
            </w:rPr>
            <w:t>:</w:t>
          </w:r>
          <w:r w:rsidRPr="00DD59DE">
            <w:rPr>
              <w:sz w:val="16"/>
              <w:szCs w:val="16"/>
            </w:rPr>
            <w:t xml:space="preserve"> February 2019</w:t>
          </w:r>
        </w:p>
      </w:tc>
    </w:tr>
  </w:tbl>
  <w:p w14:paraId="0380ADC3" w14:textId="77777777" w:rsidR="008D7087" w:rsidRPr="008B5730" w:rsidRDefault="008D7087" w:rsidP="008D7087">
    <w:pPr>
      <w:pStyle w:val="Footer"/>
    </w:pPr>
  </w:p>
  <w:p w14:paraId="7A96C876" w14:textId="77777777" w:rsidR="00E962AA" w:rsidRPr="008D7087" w:rsidRDefault="00E962AA" w:rsidP="008D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D7087" w14:paraId="5FD25253" w14:textId="77777777" w:rsidTr="00B15B59">
      <w:trPr>
        <w:trHeight w:val="397"/>
      </w:trPr>
      <w:tc>
        <w:tcPr>
          <w:tcW w:w="9071" w:type="dxa"/>
        </w:tcPr>
        <w:p w14:paraId="49DEA5E1" w14:textId="07952D88" w:rsidR="008D7087" w:rsidRPr="00CB1FB7" w:rsidRDefault="0077158B" w:rsidP="008D7087">
          <w:pPr>
            <w:pStyle w:val="FooterOdd"/>
            <w:rPr>
              <w:b/>
            </w:rPr>
          </w:pPr>
          <w:r>
            <w:rPr>
              <w:b/>
              <w:noProof/>
            </w:rPr>
            <mc:AlternateContent>
              <mc:Choice Requires="wps">
                <w:drawing>
                  <wp:anchor distT="0" distB="0" distL="114300" distR="114300" simplePos="0" relativeHeight="251674624" behindDoc="0" locked="0" layoutInCell="0" allowOverlap="1" wp14:anchorId="01006DA9" wp14:editId="2A94FBAE">
                    <wp:simplePos x="0" y="0"/>
                    <wp:positionH relativeFrom="page">
                      <wp:posOffset>0</wp:posOffset>
                    </wp:positionH>
                    <wp:positionV relativeFrom="page">
                      <wp:posOffset>10229215</wp:posOffset>
                    </wp:positionV>
                    <wp:extent cx="7560945" cy="273050"/>
                    <wp:effectExtent l="0" t="0" r="0" b="12700"/>
                    <wp:wrapNone/>
                    <wp:docPr id="16" name="MSIPCM3a024a25af18a7d67ecc696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6511A5" w14:textId="7E22B9BA" w:rsidR="0077158B" w:rsidRPr="0077158B" w:rsidRDefault="0077158B" w:rsidP="0077158B">
                                <w:pPr>
                                  <w:jc w:val="center"/>
                                  <w:rPr>
                                    <w:rFonts w:ascii="Calibri" w:hAnsi="Calibri" w:cs="Calibri"/>
                                    <w:color w:val="000000"/>
                                    <w:sz w:val="24"/>
                                  </w:rPr>
                                </w:pPr>
                                <w:r w:rsidRPr="007715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006DA9" id="_x0000_t202" coordsize="21600,21600" o:spt="202" path="m,l,21600r21600,l21600,xe">
                    <v:stroke joinstyle="miter"/>
                    <v:path gradientshapeok="t" o:connecttype="rect"/>
                  </v:shapetype>
                  <v:shape id="MSIPCM3a024a25af18a7d67ecc696d"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UrBc868CAABIBQAADgAA&#10;AAAAAAAAAAAAAAAuAgAAZHJzL2Uyb0RvYy54bWxQSwECLQAUAAYACAAAACEAEXKnft8AAAALAQAA&#10;DwAAAAAAAAAAAAAAAAAJBQAAZHJzL2Rvd25yZXYueG1sUEsFBgAAAAAEAAQA8wAAABUGAAAAAA==&#10;" o:allowincell="f" filled="f" stroked="f" strokeweight=".5pt">
                    <v:fill o:detectmouseclick="t"/>
                    <v:textbox inset=",0,,0">
                      <w:txbxContent>
                        <w:p w14:paraId="786511A5" w14:textId="7E22B9BA" w:rsidR="0077158B" w:rsidRPr="0077158B" w:rsidRDefault="0077158B" w:rsidP="0077158B">
                          <w:pPr>
                            <w:jc w:val="center"/>
                            <w:rPr>
                              <w:rFonts w:ascii="Calibri" w:hAnsi="Calibri" w:cs="Calibri"/>
                              <w:color w:val="000000"/>
                              <w:sz w:val="24"/>
                            </w:rPr>
                          </w:pPr>
                          <w:r w:rsidRPr="0077158B">
                            <w:rPr>
                              <w:rFonts w:ascii="Calibri" w:hAnsi="Calibri" w:cs="Calibri"/>
                              <w:color w:val="000000"/>
                              <w:sz w:val="24"/>
                            </w:rPr>
                            <w:t>OFFICIAL</w:t>
                          </w:r>
                        </w:p>
                      </w:txbxContent>
                    </v:textbox>
                    <w10:wrap anchorx="page" anchory="page"/>
                  </v:shape>
                </w:pict>
              </mc:Fallback>
            </mc:AlternateContent>
          </w:r>
        </w:p>
      </w:tc>
      <w:tc>
        <w:tcPr>
          <w:tcW w:w="340" w:type="dxa"/>
        </w:tcPr>
        <w:p w14:paraId="7D8E86B2" w14:textId="77777777" w:rsidR="008D7087" w:rsidRPr="00D55628" w:rsidRDefault="008D7087" w:rsidP="008D7087">
          <w:pPr>
            <w:pStyle w:val="FooterOddPageNumber"/>
          </w:pPr>
          <w:r w:rsidRPr="00D55628">
            <w:fldChar w:fldCharType="begin"/>
          </w:r>
          <w:r w:rsidRPr="00D55628">
            <w:instrText xml:space="preserve"> PAGE   \* MERGEFORMAT </w:instrText>
          </w:r>
          <w:r w:rsidRPr="00D55628">
            <w:fldChar w:fldCharType="separate"/>
          </w:r>
          <w:r w:rsidR="00957F3B">
            <w:rPr>
              <w:noProof/>
            </w:rPr>
            <w:t>3</w:t>
          </w:r>
          <w:r w:rsidRPr="00D55628">
            <w:fldChar w:fldCharType="end"/>
          </w:r>
        </w:p>
      </w:tc>
    </w:tr>
  </w:tbl>
  <w:p w14:paraId="22AD1724" w14:textId="1AFE8A32" w:rsidR="008D7087" w:rsidRDefault="00C038B5" w:rsidP="008D7087">
    <w:pPr>
      <w:pStyle w:val="Footer"/>
    </w:pPr>
    <w:r>
      <w:t>Images:</w:t>
    </w:r>
  </w:p>
  <w:p w14:paraId="32085F08" w14:textId="45FFE1DE" w:rsidR="00C038B5" w:rsidRDefault="00C038B5" w:rsidP="008D7087">
    <w:pPr>
      <w:pStyle w:val="Footer"/>
    </w:pPr>
    <w:r>
      <w:t>Beehive Building, Bendigo, VHR0686</w:t>
    </w:r>
  </w:p>
  <w:p w14:paraId="0488E0F6" w14:textId="7AA31963" w:rsidR="00C038B5" w:rsidRDefault="00C038B5" w:rsidP="008D7087">
    <w:pPr>
      <w:pStyle w:val="Footer"/>
    </w:pPr>
    <w:r>
      <w:t>Royal Exhibition Building, VHR1501</w:t>
    </w:r>
  </w:p>
  <w:p w14:paraId="5E11E446" w14:textId="52E92573" w:rsidR="00C038B5" w:rsidRDefault="00C038B5" w:rsidP="008D7087">
    <w:pPr>
      <w:pStyle w:val="Footer"/>
    </w:pPr>
    <w:r>
      <w:t xml:space="preserve">Decorative Clay Pipe Bowl, Heritage Victoria Conservation Lab </w:t>
    </w:r>
    <w:r w:rsidR="00595F80">
      <w:t>Collection</w:t>
    </w:r>
  </w:p>
  <w:p w14:paraId="554E7C20" w14:textId="06CF61F2" w:rsidR="00595F80" w:rsidRDefault="00595F80" w:rsidP="008D7087">
    <w:pPr>
      <w:pStyle w:val="Footer"/>
    </w:pPr>
    <w:r>
      <w:t>All photographs by Martin Zweep</w:t>
    </w:r>
  </w:p>
  <w:p w14:paraId="655D8383" w14:textId="77777777" w:rsidR="00E962AA" w:rsidRPr="008D7087" w:rsidRDefault="00E962AA" w:rsidP="008D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0F93A" w14:textId="67C3776C" w:rsidR="00E962AA" w:rsidRDefault="0077158B" w:rsidP="00BF3066">
    <w:pPr>
      <w:pStyle w:val="Footer"/>
      <w:spacing w:before="1600"/>
    </w:pPr>
    <w:r>
      <w:rPr>
        <w:noProof/>
      </w:rPr>
      <mc:AlternateContent>
        <mc:Choice Requires="wps">
          <w:drawing>
            <wp:anchor distT="0" distB="0" distL="114300" distR="114300" simplePos="0" relativeHeight="251675648" behindDoc="0" locked="0" layoutInCell="0" allowOverlap="1" wp14:anchorId="50C963D8" wp14:editId="72C2377E">
              <wp:simplePos x="0" y="0"/>
              <wp:positionH relativeFrom="page">
                <wp:posOffset>0</wp:posOffset>
              </wp:positionH>
              <wp:positionV relativeFrom="page">
                <wp:posOffset>10229215</wp:posOffset>
              </wp:positionV>
              <wp:extent cx="7560945" cy="273050"/>
              <wp:effectExtent l="0" t="0" r="0" b="12700"/>
              <wp:wrapNone/>
              <wp:docPr id="21" name="MSIPCMa37f459d9732af0f5ff2092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F11CFC" w14:textId="736FD010" w:rsidR="0077158B" w:rsidRPr="0077158B" w:rsidRDefault="0077158B" w:rsidP="0077158B">
                          <w:pPr>
                            <w:jc w:val="center"/>
                            <w:rPr>
                              <w:rFonts w:ascii="Calibri" w:hAnsi="Calibri" w:cs="Calibri"/>
                              <w:color w:val="000000"/>
                              <w:sz w:val="24"/>
                            </w:rPr>
                          </w:pPr>
                          <w:r w:rsidRPr="007715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C963D8" id="_x0000_t202" coordsize="21600,21600" o:spt="202" path="m,l,21600r21600,l21600,xe">
              <v:stroke joinstyle="miter"/>
              <v:path gradientshapeok="t" o:connecttype="rect"/>
            </v:shapetype>
            <v:shape id="MSIPCMa37f459d9732af0f5ff2092c"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DiJ58LICAABR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41F11CFC" w14:textId="736FD010" w:rsidR="0077158B" w:rsidRPr="0077158B" w:rsidRDefault="0077158B" w:rsidP="0077158B">
                    <w:pPr>
                      <w:jc w:val="center"/>
                      <w:rPr>
                        <w:rFonts w:ascii="Calibri" w:hAnsi="Calibri" w:cs="Calibri"/>
                        <w:color w:val="000000"/>
                        <w:sz w:val="24"/>
                      </w:rPr>
                    </w:pPr>
                    <w:r w:rsidRPr="0077158B">
                      <w:rPr>
                        <w:rFonts w:ascii="Calibri" w:hAnsi="Calibri" w:cs="Calibri"/>
                        <w:color w:val="000000"/>
                        <w:sz w:val="24"/>
                      </w:rPr>
                      <w:t>OFFICIAL</w:t>
                    </w:r>
                  </w:p>
                </w:txbxContent>
              </v:textbox>
              <w10:wrap anchorx="page" anchory="page"/>
            </v:shape>
          </w:pict>
        </mc:Fallback>
      </mc:AlternateContent>
    </w:r>
    <w:r w:rsidR="00E962AA">
      <w:rPr>
        <w:noProof/>
      </w:rPr>
      <w:drawing>
        <wp:anchor distT="0" distB="0" distL="114300" distR="114300" simplePos="0" relativeHeight="251671552" behindDoc="1" locked="1" layoutInCell="1" allowOverlap="1" wp14:anchorId="5D8B7A0D" wp14:editId="62FFBB92">
          <wp:simplePos x="0" y="0"/>
          <wp:positionH relativeFrom="page">
            <wp:align>right</wp:align>
          </wp:positionH>
          <wp:positionV relativeFrom="page">
            <wp:align>bottom</wp:align>
          </wp:positionV>
          <wp:extent cx="2408753" cy="1085850"/>
          <wp:effectExtent l="0" t="0" r="0" b="0"/>
          <wp:wrapNone/>
          <wp:docPr id="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w:drawing>
        <wp:anchor distT="0" distB="0" distL="114300" distR="114300" simplePos="0" relativeHeight="251667456" behindDoc="1" locked="1" layoutInCell="1" allowOverlap="1" wp14:anchorId="1403249E" wp14:editId="07CBAF94">
          <wp:simplePos x="0" y="0"/>
          <wp:positionH relativeFrom="page">
            <wp:align>right</wp:align>
          </wp:positionH>
          <wp:positionV relativeFrom="page">
            <wp:align>bottom</wp:align>
          </wp:positionV>
          <wp:extent cx="2422800" cy="1083600"/>
          <wp:effectExtent l="0" t="0" r="0" b="0"/>
          <wp:wrapNone/>
          <wp:docPr id="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69FD7" w14:textId="77777777" w:rsidR="00623255" w:rsidRPr="008F5280" w:rsidRDefault="00623255" w:rsidP="008F5280">
      <w:pPr>
        <w:pStyle w:val="FootnoteSeparator"/>
      </w:pPr>
    </w:p>
    <w:p w14:paraId="403EC057" w14:textId="77777777" w:rsidR="00623255" w:rsidRDefault="00623255"/>
  </w:footnote>
  <w:footnote w:type="continuationSeparator" w:id="0">
    <w:p w14:paraId="4F4AA8F3" w14:textId="77777777" w:rsidR="00623255" w:rsidRDefault="00623255" w:rsidP="008F5280">
      <w:pPr>
        <w:pStyle w:val="FootnoteSeparator"/>
      </w:pPr>
    </w:p>
    <w:p w14:paraId="7E404C90" w14:textId="77777777" w:rsidR="00623255" w:rsidRDefault="00623255"/>
    <w:p w14:paraId="03C62BCC" w14:textId="77777777" w:rsidR="00623255" w:rsidRDefault="00623255"/>
  </w:footnote>
  <w:footnote w:type="continuationNotice" w:id="1">
    <w:p w14:paraId="416A0967" w14:textId="77777777" w:rsidR="00623255" w:rsidRDefault="00623255" w:rsidP="00D55628"/>
    <w:p w14:paraId="1BF79168" w14:textId="77777777" w:rsidR="00623255" w:rsidRDefault="00623255"/>
    <w:p w14:paraId="03920639" w14:textId="77777777" w:rsidR="00623255" w:rsidRDefault="006232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61C7A" w14:textId="77777777" w:rsidR="00AE2203" w:rsidRDefault="00AE2203" w:rsidP="00AE2203"/>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8F2EFD" w:rsidRPr="00975ED3" w14:paraId="3D3BE6D9" w14:textId="77777777" w:rsidTr="008F2EFD">
      <w:trPr>
        <w:trHeight w:hRule="exact" w:val="1418"/>
      </w:trPr>
      <w:tc>
        <w:tcPr>
          <w:tcW w:w="7761" w:type="dxa"/>
          <w:vAlign w:val="center"/>
        </w:tcPr>
        <w:p w14:paraId="483F3236" w14:textId="77777777" w:rsidR="00DD59DE" w:rsidRPr="00DD59DE" w:rsidRDefault="00DD59DE" w:rsidP="00AE2203">
          <w:pPr>
            <w:pStyle w:val="Title"/>
            <w:spacing w:before="240"/>
          </w:pPr>
          <w:r>
            <w:t xml:space="preserve">Heritage Victoria </w:t>
          </w:r>
          <w:r w:rsidR="00AE2203">
            <w:br/>
          </w:r>
          <w:r>
            <w:t>Technical Note</w:t>
          </w:r>
        </w:p>
        <w:p w14:paraId="3B761CCE" w14:textId="12154CFF" w:rsidR="008F2EFD" w:rsidRPr="00975ED3" w:rsidRDefault="00181435" w:rsidP="008F2EFD">
          <w:pPr>
            <w:pStyle w:val="Header"/>
          </w:pPr>
          <w:r>
            <w:fldChar w:fldCharType="begin"/>
          </w:r>
          <w:r>
            <w:instrText xml:space="preserve"> STYLEREF  Title  \* MERGEFORMAT </w:instrText>
          </w:r>
          <w:r>
            <w:rPr>
              <w:noProof/>
            </w:rPr>
            <w:fldChar w:fldCharType="end"/>
          </w:r>
        </w:p>
      </w:tc>
    </w:tr>
  </w:tbl>
  <w:p w14:paraId="3E13EEC5" w14:textId="77777777" w:rsidR="00254A01" w:rsidRDefault="00225F31" w:rsidP="00254A01">
    <w:pPr>
      <w:pStyle w:val="Header"/>
    </w:pPr>
    <w:r>
      <w:rPr>
        <w:noProof/>
      </w:rPr>
      <mc:AlternateContent>
        <mc:Choice Requires="wps">
          <w:drawing>
            <wp:anchor distT="0" distB="0" distL="114300" distR="114300" simplePos="0" relativeHeight="251669504" behindDoc="0" locked="1" layoutInCell="1" allowOverlap="1" wp14:anchorId="7A4E5AAC" wp14:editId="43F42390">
              <wp:simplePos x="0" y="0"/>
              <wp:positionH relativeFrom="page">
                <wp:align>inside</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BF8E" id="Rectangle 18" o:spid="_x0000_s1026" style="position:absolute;margin-left:0;margin-top:0;width:21.25pt;height:96.4pt;z-index:251669504;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65408" behindDoc="1" locked="0" layoutInCell="1" allowOverlap="1" wp14:anchorId="3ED73246" wp14:editId="0805335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54EB1" id="TriangleRight" o:spid="_x0000_s1026"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5168" behindDoc="1" locked="0" layoutInCell="1" allowOverlap="1" wp14:anchorId="6F6D1973" wp14:editId="4A8E626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484C3"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xzg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0AFNsc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46976" behindDoc="1" locked="0" layoutInCell="1" allowOverlap="1" wp14:anchorId="1FCE6D37" wp14:editId="5361B0D4">
              <wp:simplePos x="0" y="0"/>
              <wp:positionH relativeFrom="page">
                <wp:posOffset>288290</wp:posOffset>
              </wp:positionH>
              <wp:positionV relativeFrom="page">
                <wp:posOffset>288290</wp:posOffset>
              </wp:positionV>
              <wp:extent cx="14580000" cy="900000"/>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46EBF" id="Rectangle" o:spid="_x0000_s1026" style="position:absolute;margin-left:22.7pt;margin-top:22.7pt;width:1148.0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DCmfeX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1DBBD08A"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17E94974" w14:textId="77777777" w:rsidTr="008F2EFD">
      <w:trPr>
        <w:trHeight w:hRule="exact" w:val="1418"/>
      </w:trPr>
      <w:tc>
        <w:tcPr>
          <w:tcW w:w="7761" w:type="dxa"/>
          <w:vAlign w:val="center"/>
        </w:tcPr>
        <w:p w14:paraId="1B9400A4" w14:textId="2654117D" w:rsidR="00254A01" w:rsidRPr="00975ED3" w:rsidRDefault="00AE2203" w:rsidP="008F2EFD">
          <w:pPr>
            <w:pStyle w:val="Header"/>
          </w:pPr>
          <w:r>
            <w:rPr>
              <w:noProof/>
            </w:rPr>
            <w:fldChar w:fldCharType="begin"/>
          </w:r>
          <w:r>
            <w:rPr>
              <w:noProof/>
            </w:rPr>
            <w:instrText xml:space="preserve"> STYLEREF  Title  \* MERGEFORMAT </w:instrText>
          </w:r>
          <w:r>
            <w:rPr>
              <w:noProof/>
            </w:rPr>
            <w:fldChar w:fldCharType="end"/>
          </w:r>
        </w:p>
      </w:tc>
    </w:tr>
  </w:tbl>
  <w:p w14:paraId="6BB3B19E" w14:textId="77777777" w:rsidR="00254A01" w:rsidRDefault="000944E9">
    <w:pPr>
      <w:pStyle w:val="Header"/>
    </w:pPr>
    <w:r>
      <w:rPr>
        <w:noProof/>
      </w:rPr>
      <mc:AlternateContent>
        <mc:Choice Requires="wps">
          <w:drawing>
            <wp:anchor distT="0" distB="0" distL="114300" distR="114300" simplePos="0" relativeHeight="251663360" behindDoc="0" locked="1" layoutInCell="1" allowOverlap="1" wp14:anchorId="3F8B21FF" wp14:editId="65C9A3AF">
              <wp:simplePos x="0" y="0"/>
              <wp:positionH relativeFrom="page">
                <wp:align>inside</wp:align>
              </wp:positionH>
              <wp:positionV relativeFrom="page">
                <wp:align>top</wp:align>
              </wp:positionV>
              <wp:extent cx="270000" cy="1224000"/>
              <wp:effectExtent l="0" t="0" r="0" b="0"/>
              <wp:wrapNone/>
              <wp:docPr id="13" name="Rectangle 13"/>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D82A9" id="Rectangle 13" o:spid="_x0000_s1026" style="position:absolute;margin-left:0;margin-top:0;width:21.25pt;height:96.4pt;z-index:251663360;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IaaFjK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6192" behindDoc="1" locked="0" layoutInCell="1" allowOverlap="1" wp14:anchorId="4AA03EC3" wp14:editId="0399554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99FE2"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vD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0kl6&#10;hJShykr7ne1J/kvoft/w7YRY6ewJzW90O2PxT4BRaPOHkgbzNaX294YZQYn8ojDAZslkAvYuLCbn&#10;FyMszNCzGnqY4giVUkdxK71549ohvqmNH1MoSaiY0p8wdPLSD4eQX5tVt8AMDfJ0894P6eE6oA5/&#10;pcUz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4EfvDzwIAAN0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3120" behindDoc="1" locked="0" layoutInCell="1" allowOverlap="1" wp14:anchorId="5E564C88" wp14:editId="2C69636E">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EE855"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Z7zgIAAMs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f5L6HXf3u08WOnsBa1udDtR8QfAotDmNyUNpmlK7a8NM4IS+UVhXF0nkwkIubCZTC9H&#10;2JihZTW0MMXhKqWOohj98s61I3tTm3Jd4KYkJErpTxgxeelHQYivjarbYGIGebrp7kfycB9Qh3/Q&#10;4g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N6We8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1072" behindDoc="1" locked="0" layoutInCell="1" allowOverlap="1" wp14:anchorId="60B449ED" wp14:editId="6218363F">
              <wp:simplePos x="0" y="0"/>
              <wp:positionH relativeFrom="page">
                <wp:posOffset>288290</wp:posOffset>
              </wp:positionH>
              <wp:positionV relativeFrom="page">
                <wp:posOffset>288290</wp:posOffset>
              </wp:positionV>
              <wp:extent cx="14580000" cy="900000"/>
              <wp:effectExtent l="0" t="0" r="0"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90F8CB" id="Rectangle" o:spid="_x0000_s1026" style="position:absolute;margin-left:22.7pt;margin-top:22.7pt;width:114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EXDe9n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sidR="00225F31">
      <w:rPr>
        <w:noProof/>
      </w:rPr>
      <mc:AlternateContent>
        <mc:Choice Requires="wps">
          <w:drawing>
            <wp:anchor distT="0" distB="0" distL="114300" distR="114300" simplePos="0" relativeHeight="251661312" behindDoc="0" locked="1" layoutInCell="1" allowOverlap="1" wp14:anchorId="2B10BFAF" wp14:editId="55E5ED12">
              <wp:simplePos x="0" y="0"/>
              <wp:positionH relativeFrom="page">
                <wp:align>outside</wp:align>
              </wp:positionH>
              <wp:positionV relativeFrom="page">
                <wp:align>top</wp:align>
              </wp:positionV>
              <wp:extent cx="270000" cy="1224000"/>
              <wp:effectExtent l="0" t="0" r="0" b="0"/>
              <wp:wrapNone/>
              <wp:docPr id="19" name="Rectangle 1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A364" id="Rectangle 19" o:spid="_x0000_s1026" style="position:absolute;margin-left:-29.95pt;margin-top:0;width:21.25pt;height:96.4pt;z-index:251661312;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AIPN3u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C3814" w14:textId="77777777" w:rsidR="00225F31" w:rsidRPr="00E97294" w:rsidRDefault="00E962AA" w:rsidP="00AE2203">
    <w:pPr>
      <w:pStyle w:val="Header"/>
    </w:pPr>
    <w:r w:rsidRPr="00806AB6">
      <w:rPr>
        <w:noProof/>
      </w:rPr>
      <mc:AlternateContent>
        <mc:Choice Requires="wps">
          <w:drawing>
            <wp:anchor distT="0" distB="0" distL="114300" distR="114300" simplePos="0" relativeHeight="251649024" behindDoc="1" locked="0" layoutInCell="1" allowOverlap="1" wp14:anchorId="71FC212E" wp14:editId="70C4B1BD">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778D" id="TriangleRight" o:spid="_x0000_s1026" style="position:absolute;margin-left:56.7pt;margin-top:22.7pt;width:68.0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264" behindDoc="1" locked="0" layoutInCell="1" allowOverlap="1" wp14:anchorId="246A043A" wp14:editId="44E39692">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5B57B" id="TriangleBottom" o:spid="_x0000_s1026" style="position:absolute;margin-left:56.7pt;margin-top:93.55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Vg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799C65C0" wp14:editId="6A14431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5AD96" id="TriangleLeft" o:spid="_x0000_s1026" style="position:absolute;margin-left:22.7pt;margin-top:22.7pt;width:6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zgIAAMs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uTfhLvur3c7D1Y6e8FVN7qdqPgHQFBo85uSBtM0pfbXhhlBifyiMK6uk8kEglxYTKaX&#10;IyzMMLMaZpjioEqpoziMPrxz7cje1KZcF9gpCY1S+hNGTF76URDqa6vqFpiYwZ5uuvuRPFwH1OE/&#10;aPEH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SmUB/s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2880" behindDoc="1" locked="0" layoutInCell="1" allowOverlap="1" wp14:anchorId="76A566AA" wp14:editId="265DCFD3">
              <wp:simplePos x="0" y="0"/>
              <wp:positionH relativeFrom="page">
                <wp:posOffset>288290</wp:posOffset>
              </wp:positionH>
              <wp:positionV relativeFrom="page">
                <wp:posOffset>288290</wp:posOffset>
              </wp:positionV>
              <wp:extent cx="14580000" cy="900000"/>
              <wp:effectExtent l="0" t="0" r="0"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FC620E" id="Rectangle" o:spid="_x0000_s1026" style="position:absolute;margin-left:22.7pt;margin-top:22.7pt;width:1148.05pt;height:7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C6dmW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sidR="00225F31">
      <w:rPr>
        <w:noProof/>
      </w:rPr>
      <mc:AlternateContent>
        <mc:Choice Requires="wps">
          <w:drawing>
            <wp:anchor distT="0" distB="0" distL="114300" distR="114300" simplePos="0" relativeHeight="251673600" behindDoc="0" locked="1" layoutInCell="1" allowOverlap="1" wp14:anchorId="0C1EBC30" wp14:editId="77FA93A9">
              <wp:simplePos x="0" y="0"/>
              <wp:positionH relativeFrom="page">
                <wp:align>outside</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51C7" id="Rectangle 17" o:spid="_x0000_s1026" style="position:absolute;margin-left:-29.95pt;margin-top:0;width:21.25pt;height:96.4pt;z-index:251673600;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1B3E21"/>
    <w:multiLevelType w:val="hybridMultilevel"/>
    <w:tmpl w:val="4718C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C88AD1B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8"/>
  </w:num>
  <w:num w:numId="3">
    <w:abstractNumId w:val="25"/>
  </w:num>
  <w:num w:numId="4">
    <w:abstractNumId w:val="32"/>
  </w:num>
  <w:num w:numId="5">
    <w:abstractNumId w:val="16"/>
  </w:num>
  <w:num w:numId="6">
    <w:abstractNumId w:val="13"/>
  </w:num>
  <w:num w:numId="7">
    <w:abstractNumId w:val="11"/>
  </w:num>
  <w:num w:numId="8">
    <w:abstractNumId w:val="10"/>
  </w:num>
  <w:num w:numId="9">
    <w:abstractNumId w:val="29"/>
  </w:num>
  <w:num w:numId="10">
    <w:abstractNumId w:val="14"/>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20"/>
  </w:num>
  <w:num w:numId="30">
    <w:abstractNumId w:val="30"/>
  </w:num>
  <w:num w:numId="31">
    <w:abstractNumId w:val="8"/>
  </w:num>
  <w:num w:numId="32">
    <w:abstractNumId w:val="27"/>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D59DE"/>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5CBF"/>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49"/>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1EE"/>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BEC"/>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643"/>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BED"/>
    <w:rsid w:val="003C1092"/>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B74"/>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25"/>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91E"/>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22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6FC"/>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F52"/>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F80"/>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25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C6F"/>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4EA4"/>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58B"/>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36"/>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47BBC"/>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62F"/>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01"/>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203"/>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028"/>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8B5"/>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A0"/>
    <w:rsid w:val="00D21CD3"/>
    <w:rsid w:val="00D21E8A"/>
    <w:rsid w:val="00D2221E"/>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9DE"/>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33D"/>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733F264A"/>
  <w15:docId w15:val="{F1D807CA-1375-40EC-9712-749E4EA8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D59DE"/>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3D1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heritage.permits@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DOCID377-1858009737-473</_dlc_DocId>
    <_dlc_DocIdUrl xmlns="a5f32de4-e402-4188-b034-e71ca7d22e54">
      <Url>https://delwpvicgovau.sharepoint.com/sites/ecm_377/_layouts/15/DocIdRedir.aspx?ID=DOCID377-1858009737-473</Url>
      <Description>DOCID377-1858009737-473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D07EB4FA806FA4439F68E15608AEDF16" ma:contentTypeVersion="25" ma:contentTypeDescription="Create a new document." ma:contentTypeScope="" ma:versionID="82c030dc7bab63d85c805a35dce8679e">
  <xsd:schema xmlns:xsd="http://www.w3.org/2001/XMLSchema" xmlns:xs="http://www.w3.org/2001/XMLSchema" xmlns:p="http://schemas.microsoft.com/office/2006/metadata/properties" xmlns:ns3="a5f32de4-e402-4188-b034-e71ca7d22e54" xmlns:ns4="3d2d7ebe-1181-4c82-9e0b-a345258c8b5b" xmlns:ns5="bc96c982-bc19-4784-bd8b-e9e11f875e54" targetNamespace="http://schemas.microsoft.com/office/2006/metadata/properties" ma:root="true" ma:fieldsID="2bc838e557d31d94d07dc6198e4c9c7a" ns3:_="" ns4:_="" ns5:_="">
    <xsd:import namespace="a5f32de4-e402-4188-b034-e71ca7d22e54"/>
    <xsd:import namespace="3d2d7ebe-1181-4c82-9e0b-a345258c8b5b"/>
    <xsd:import namespace="bc96c982-bc19-4784-bd8b-e9e11f875e54"/>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d2d7ebe-1181-4c82-9e0b-a345258c8b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6c982-bc19-4784-bd8b-e9e11f875e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A29655-F2A9-4A80-9273-DFF3612C5F31}">
  <ds:schemaRefs>
    <ds:schemaRef ds:uri="http://schemas.microsoft.com/sharepoint/v3/contenttype/forms"/>
  </ds:schemaRefs>
</ds:datastoreItem>
</file>

<file path=customXml/itemProps2.xml><?xml version="1.0" encoding="utf-8"?>
<ds:datastoreItem xmlns:ds="http://schemas.openxmlformats.org/officeDocument/2006/customXml" ds:itemID="{3372A7E9-5486-48ED-B2F2-1872D0134EDE}">
  <ds:schemaRefs>
    <ds:schemaRef ds:uri="a5f32de4-e402-4188-b034-e71ca7d22e54"/>
    <ds:schemaRef ds:uri="http://purl.org/dc/elements/1.1/"/>
    <ds:schemaRef ds:uri="http://schemas.microsoft.com/office/2006/metadata/properties"/>
    <ds:schemaRef ds:uri="3d2d7ebe-1181-4c82-9e0b-a345258c8b5b"/>
    <ds:schemaRef ds:uri="http://purl.org/dc/terms/"/>
    <ds:schemaRef ds:uri="bc96c982-bc19-4784-bd8b-e9e11f875e5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BCCD723-47A8-49F4-91E8-D9670D5FF231}">
  <ds:schemaRefs>
    <ds:schemaRef ds:uri="http://schemas.openxmlformats.org/officeDocument/2006/bibliography"/>
  </ds:schemaRefs>
</ds:datastoreItem>
</file>

<file path=customXml/itemProps4.xml><?xml version="1.0" encoding="utf-8"?>
<ds:datastoreItem xmlns:ds="http://schemas.openxmlformats.org/officeDocument/2006/customXml" ds:itemID="{CFDDFB64-A661-499D-8537-DFEA713DB1DA}">
  <ds:schemaRefs>
    <ds:schemaRef ds:uri="http://schemas.microsoft.com/sharepoint/events"/>
  </ds:schemaRefs>
</ds:datastoreItem>
</file>

<file path=customXml/itemProps5.xml><?xml version="1.0" encoding="utf-8"?>
<ds:datastoreItem xmlns:ds="http://schemas.openxmlformats.org/officeDocument/2006/customXml" ds:itemID="{900FBEBD-4637-4212-A849-51DC623A64D2}">
  <ds:schemaRefs>
    <ds:schemaRef ds:uri="Microsoft.SharePoint.Taxonomy.ContentTypeSync"/>
  </ds:schemaRefs>
</ds:datastoreItem>
</file>

<file path=customXml/itemProps6.xml><?xml version="1.0" encoding="utf-8"?>
<ds:datastoreItem xmlns:ds="http://schemas.openxmlformats.org/officeDocument/2006/customXml" ds:itemID="{453273E8-B982-4655-BF5E-869A89A19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d2d7ebe-1181-4c82-9e0b-a345258c8b5b"/>
    <ds:schemaRef ds:uri="bc96c982-bc19-4784-bd8b-e9e11f875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Helen Kiddell (DELWP)</dc:creator>
  <cp:keywords/>
  <dc:description/>
  <cp:lastModifiedBy>Erin F Williams (DELWP)</cp:lastModifiedBy>
  <cp:revision>2</cp:revision>
  <cp:lastPrinted>2019-03-27T05:35:00Z</cp:lastPrinted>
  <dcterms:created xsi:type="dcterms:W3CDTF">2021-03-10T04:03:00Z</dcterms:created>
  <dcterms:modified xsi:type="dcterms:W3CDTF">2021-03-10T04:03:00Z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0x010100D07EB4FA806FA4439F68E15608AEDF16</vt:lpwstr>
  </property>
  <property fmtid="{D5CDD505-2E9C-101B-9397-08002B2CF9AE}" pid="19" name="Section">
    <vt:lpwstr>7;#All|8270565e-a836-42c0-aa61-1ac7b0ff14aa</vt:lpwstr>
  </property>
  <property fmtid="{D5CDD505-2E9C-101B-9397-08002B2CF9AE}" pid="20" name="AuthorIds_UIVersion_512">
    <vt:lpwstr>169</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4;#Heritage Victoria|936c5ae1-ef82-4e79-8ee7-dc514bd3727d</vt:lpwstr>
  </property>
  <property fmtid="{D5CDD505-2E9C-101B-9397-08002B2CF9AE}" pid="24" name="Division">
    <vt:lpwstr>9;#Planning and Heritage|82214f80-0c69-4a49-83c8-a388d62f51b0</vt:lpwstr>
  </property>
  <property fmtid="{D5CDD505-2E9C-101B-9397-08002B2CF9AE}" pid="25" name="Dissemination Limiting Marker">
    <vt:lpwstr>2;#FOUO|955eb6fc-b35a-4808-8aa5-31e514fa3f26</vt:lpwstr>
  </property>
  <property fmtid="{D5CDD505-2E9C-101B-9397-08002B2CF9AE}" pid="26" name="Group1">
    <vt:lpwstr>6;#Planning|a27341dd-7be7-4882-a552-a667d667e276</vt:lpwstr>
  </property>
  <property fmtid="{D5CDD505-2E9C-101B-9397-08002B2CF9AE}" pid="27" name="Security Classification">
    <vt:lpwstr>3;#Unclassified|7fa379f4-4aba-4692-ab80-7d39d3a23cf4</vt:lpwstr>
  </property>
  <property fmtid="{D5CDD505-2E9C-101B-9397-08002B2CF9AE}" pid="28" name="_dlc_DocIdItemGuid">
    <vt:lpwstr>2d4e907d-cdb5-4fc7-9afa-10d20c920c68</vt:lpwstr>
  </property>
  <property fmtid="{D5CDD505-2E9C-101B-9397-08002B2CF9AE}" pid="29" name="SharedWithUsers">
    <vt:lpwstr>480;#Martin L Zweep (DELWP)</vt:lpwstr>
  </property>
  <property fmtid="{D5CDD505-2E9C-101B-9397-08002B2CF9AE}" pid="30" name="MSIP_Label_4257e2ab-f512-40e2-9c9a-c64247360765_Enabled">
    <vt:lpwstr>true</vt:lpwstr>
  </property>
  <property fmtid="{D5CDD505-2E9C-101B-9397-08002B2CF9AE}" pid="31" name="MSIP_Label_4257e2ab-f512-40e2-9c9a-c64247360765_SetDate">
    <vt:lpwstr>2021-03-10T04:03:19Z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13236ea8-bb6c-4d8d-af16-6fc6b2cbc0b6</vt:lpwstr>
  </property>
  <property fmtid="{D5CDD505-2E9C-101B-9397-08002B2CF9AE}" pid="36" name="MSIP_Label_4257e2ab-f512-40e2-9c9a-c64247360765_ContentBits">
    <vt:lpwstr>2</vt:lpwstr>
  </property>
</Properties>
</file>